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95478" w14:textId="4FD49B5A" w:rsidR="001B71C8" w:rsidRPr="003F259F" w:rsidRDefault="004E6778" w:rsidP="003F259F">
      <w:pPr>
        <w:pStyle w:val="Kop1"/>
      </w:pPr>
      <w:r w:rsidRPr="003F259F">
        <w:t>Summer School Climate Justice &amp; Degrowth 2023</w:t>
      </w:r>
    </w:p>
    <w:p w14:paraId="03511C86" w14:textId="251E3297" w:rsidR="004E6778" w:rsidRPr="004E6778" w:rsidRDefault="004E6778" w:rsidP="004E6778">
      <w:pPr>
        <w:ind w:right="-97"/>
        <w:rPr>
          <w:rFonts w:ascii="UGent Panno Text" w:hAnsi="UGent Panno Text"/>
          <w:sz w:val="24"/>
          <w:lang w:val="en-US"/>
        </w:rPr>
      </w:pPr>
      <w:r w:rsidRPr="004E6778">
        <w:rPr>
          <w:rFonts w:ascii="UGent Panno Text" w:hAnsi="UGent Panno Text"/>
          <w:sz w:val="24"/>
          <w:lang w:val="en-US"/>
        </w:rPr>
        <w:t xml:space="preserve">Dear </w:t>
      </w:r>
      <w:r>
        <w:rPr>
          <w:rFonts w:ascii="UGent Panno Text" w:hAnsi="UGent Panno Text"/>
          <w:sz w:val="24"/>
          <w:lang w:val="en-US"/>
        </w:rPr>
        <w:t>c</w:t>
      </w:r>
      <w:r w:rsidRPr="004E6778">
        <w:rPr>
          <w:rFonts w:ascii="UGent Panno Text" w:hAnsi="UGent Panno Text"/>
          <w:sz w:val="24"/>
          <w:lang w:val="en-US"/>
        </w:rPr>
        <w:t>andidate</w:t>
      </w:r>
    </w:p>
    <w:p w14:paraId="786CA63D" w14:textId="5BE9F1B0" w:rsidR="004E6778" w:rsidRPr="004E6778" w:rsidRDefault="004E6778" w:rsidP="004E6778">
      <w:pPr>
        <w:ind w:right="-97"/>
        <w:rPr>
          <w:rFonts w:ascii="UGent Panno Text" w:hAnsi="UGent Panno Text"/>
          <w:sz w:val="24"/>
          <w:lang w:val="en-US"/>
        </w:rPr>
      </w:pPr>
      <w:r w:rsidRPr="004E6778">
        <w:rPr>
          <w:rFonts w:ascii="UGent Panno Text" w:hAnsi="UGent Panno Text"/>
          <w:sz w:val="24"/>
          <w:lang w:val="en-US"/>
        </w:rPr>
        <w:t>Thank you for showing interest in participating in th</w:t>
      </w:r>
      <w:r>
        <w:rPr>
          <w:rFonts w:ascii="UGent Panno Text" w:hAnsi="UGent Panno Text"/>
          <w:sz w:val="24"/>
          <w:lang w:val="en-US"/>
        </w:rPr>
        <w:t>e summer school</w:t>
      </w:r>
      <w:r w:rsidRPr="004E6778">
        <w:rPr>
          <w:rFonts w:ascii="UGent Panno Text" w:hAnsi="UGent Panno Text"/>
          <w:sz w:val="24"/>
          <w:lang w:val="en-US"/>
        </w:rPr>
        <w:t xml:space="preserve">. The selection of the </w:t>
      </w:r>
      <w:r>
        <w:rPr>
          <w:rFonts w:ascii="UGent Panno Text" w:hAnsi="UGent Panno Text"/>
          <w:sz w:val="24"/>
          <w:lang w:val="en-US"/>
        </w:rPr>
        <w:t>50</w:t>
      </w:r>
      <w:r w:rsidRPr="004E6778">
        <w:rPr>
          <w:rFonts w:ascii="UGent Panno Text" w:hAnsi="UGent Panno Text"/>
          <w:sz w:val="24"/>
          <w:lang w:val="en-US"/>
        </w:rPr>
        <w:t xml:space="preserve"> participants </w:t>
      </w:r>
      <w:r w:rsidR="008A1406">
        <w:rPr>
          <w:rFonts w:ascii="UGent Panno Text" w:hAnsi="UGent Panno Text"/>
          <w:sz w:val="24"/>
          <w:lang w:val="en-US"/>
        </w:rPr>
        <w:t>will be</w:t>
      </w:r>
      <w:r w:rsidRPr="004E6778">
        <w:rPr>
          <w:rFonts w:ascii="UGent Panno Text" w:hAnsi="UGent Panno Text"/>
          <w:sz w:val="24"/>
          <w:lang w:val="en-US"/>
        </w:rPr>
        <w:t xml:space="preserve"> done </w:t>
      </w:r>
      <w:r>
        <w:rPr>
          <w:rFonts w:ascii="UGent Panno Text" w:hAnsi="UGent Panno Text"/>
          <w:sz w:val="24"/>
          <w:lang w:val="en-US"/>
        </w:rPr>
        <w:t>on the basis of</w:t>
      </w:r>
      <w:r w:rsidRPr="004E6778">
        <w:rPr>
          <w:rFonts w:ascii="UGent Panno Text" w:hAnsi="UGent Panno Text"/>
          <w:sz w:val="24"/>
          <w:lang w:val="en-US"/>
        </w:rPr>
        <w:t xml:space="preserve"> this form. </w:t>
      </w:r>
      <w:r w:rsidR="008679BE">
        <w:rPr>
          <w:rFonts w:ascii="UGent Panno Text" w:hAnsi="UGent Panno Text"/>
          <w:sz w:val="24"/>
          <w:lang w:val="en-US"/>
        </w:rPr>
        <w:t>Please send the</w:t>
      </w:r>
      <w:r w:rsidRPr="004E6778">
        <w:rPr>
          <w:rFonts w:ascii="UGent Panno Text" w:hAnsi="UGent Panno Text"/>
          <w:sz w:val="24"/>
          <w:lang w:val="en-US"/>
        </w:rPr>
        <w:t xml:space="preserve"> </w:t>
      </w:r>
      <w:r w:rsidR="008679BE">
        <w:rPr>
          <w:rFonts w:ascii="UGent Panno Text" w:hAnsi="UGent Panno Text"/>
          <w:sz w:val="24"/>
          <w:lang w:val="en-US"/>
        </w:rPr>
        <w:t>completed document</w:t>
      </w:r>
      <w:r w:rsidRPr="004E6778">
        <w:rPr>
          <w:rFonts w:ascii="UGent Panno Text" w:hAnsi="UGent Panno Text"/>
          <w:sz w:val="24"/>
          <w:lang w:val="en-US"/>
        </w:rPr>
        <w:t xml:space="preserve"> to duurzaam@ugent.be </w:t>
      </w:r>
      <w:r w:rsidR="008679BE">
        <w:rPr>
          <w:rFonts w:ascii="UGent Panno Text" w:hAnsi="UGent Panno Text"/>
          <w:sz w:val="24"/>
          <w:lang w:val="en-US"/>
        </w:rPr>
        <w:t>for the attention of</w:t>
      </w:r>
      <w:r w:rsidRPr="004E6778">
        <w:rPr>
          <w:rFonts w:ascii="UGent Panno Text" w:hAnsi="UGent Panno Text"/>
          <w:sz w:val="24"/>
          <w:lang w:val="en-US"/>
        </w:rPr>
        <w:t xml:space="preserve"> </w:t>
      </w:r>
      <w:r>
        <w:rPr>
          <w:rFonts w:ascii="UGent Panno Text" w:hAnsi="UGent Panno Text"/>
          <w:sz w:val="24"/>
          <w:lang w:val="en-US"/>
        </w:rPr>
        <w:t>Karel Proot.</w:t>
      </w:r>
    </w:p>
    <w:p w14:paraId="562CB00E" w14:textId="4C032E81" w:rsidR="004E6778" w:rsidRPr="004E6778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en-GB"/>
        </w:rPr>
      </w:pPr>
      <w:r w:rsidRPr="004E6778">
        <w:rPr>
          <w:rFonts w:ascii="UGent Panno Text" w:hAnsi="UGent Panno Text"/>
          <w:sz w:val="24"/>
          <w:lang w:val="en-GB"/>
        </w:rPr>
        <w:t xml:space="preserve">Please name the document as follows: </w:t>
      </w:r>
      <w:r w:rsidRPr="004E6778">
        <w:rPr>
          <w:rFonts w:ascii="UGent Panno Text" w:hAnsi="UGent Panno Text"/>
          <w:b/>
          <w:bCs/>
          <w:sz w:val="24"/>
          <w:lang w:val="en-GB"/>
        </w:rPr>
        <w:t>‘</w:t>
      </w:r>
      <w:proofErr w:type="spellStart"/>
      <w:r w:rsidR="00F10850">
        <w:rPr>
          <w:rFonts w:ascii="UGent Panno Text" w:hAnsi="UGent Panno Text"/>
          <w:b/>
          <w:bCs/>
          <w:sz w:val="24"/>
          <w:lang w:val="en-GB"/>
        </w:rPr>
        <w:t>CJ&amp;D_</w:t>
      </w:r>
      <w:r w:rsidRPr="004E6778">
        <w:rPr>
          <w:rFonts w:ascii="UGent Panno Text" w:hAnsi="UGent Panno Text"/>
          <w:b/>
          <w:bCs/>
          <w:sz w:val="24"/>
          <w:lang w:val="en-GB"/>
        </w:rPr>
        <w:t>Firstname</w:t>
      </w:r>
      <w:r>
        <w:rPr>
          <w:rFonts w:ascii="UGent Panno Text" w:hAnsi="UGent Panno Text"/>
          <w:b/>
          <w:bCs/>
          <w:sz w:val="24"/>
          <w:lang w:val="en-GB"/>
        </w:rPr>
        <w:t>_</w:t>
      </w:r>
      <w:r w:rsidRPr="004E6778">
        <w:rPr>
          <w:rFonts w:ascii="UGent Panno Text" w:hAnsi="UGent Panno Text"/>
          <w:b/>
          <w:bCs/>
          <w:sz w:val="24"/>
          <w:lang w:val="en-GB"/>
        </w:rPr>
        <w:t>Surname</w:t>
      </w:r>
      <w:proofErr w:type="spellEnd"/>
      <w:r w:rsidRPr="004E6778">
        <w:rPr>
          <w:rFonts w:ascii="UGent Panno Text" w:hAnsi="UGent Panno Text"/>
          <w:b/>
          <w:bCs/>
          <w:sz w:val="24"/>
          <w:lang w:val="en-GB"/>
        </w:rPr>
        <w:t xml:space="preserve">’ </w:t>
      </w:r>
    </w:p>
    <w:p w14:paraId="0B6AF1EA" w14:textId="1097A3E7" w:rsidR="004E6778" w:rsidRPr="004E6778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en-GB"/>
        </w:rPr>
      </w:pPr>
      <w:r w:rsidRPr="004E6778">
        <w:rPr>
          <w:rFonts w:ascii="UGent Panno Text" w:hAnsi="UGent Panno Text"/>
          <w:sz w:val="24"/>
          <w:lang w:val="en-GB"/>
        </w:rPr>
        <w:t>And us</w:t>
      </w:r>
      <w:r>
        <w:rPr>
          <w:rFonts w:ascii="UGent Panno Text" w:hAnsi="UGent Panno Text"/>
          <w:sz w:val="24"/>
          <w:lang w:val="en-GB"/>
        </w:rPr>
        <w:t>e the email subject</w:t>
      </w:r>
      <w:r w:rsidRPr="004E6778">
        <w:rPr>
          <w:rFonts w:ascii="UGent Panno Text" w:hAnsi="UGent Panno Text"/>
          <w:sz w:val="24"/>
          <w:lang w:val="en-GB"/>
        </w:rPr>
        <w:t xml:space="preserve">: </w:t>
      </w:r>
      <w:r w:rsidRPr="004E6778">
        <w:rPr>
          <w:rFonts w:ascii="UGent Panno Text" w:hAnsi="UGent Panno Text"/>
          <w:b/>
          <w:bCs/>
          <w:sz w:val="24"/>
          <w:lang w:val="en-GB"/>
        </w:rPr>
        <w:t>‘Motivation Summer School Climate Justice &amp; Degrowth’</w:t>
      </w:r>
    </w:p>
    <w:p w14:paraId="6C6D0446" w14:textId="77777777" w:rsidR="004E6778" w:rsidRPr="004E6778" w:rsidRDefault="004E6778" w:rsidP="004E6778">
      <w:pPr>
        <w:pStyle w:val="Lijstalinea"/>
        <w:spacing w:after="0"/>
        <w:ind w:right="-97"/>
        <w:rPr>
          <w:rFonts w:ascii="UGent Panno Text" w:hAnsi="UGent Panno Text"/>
          <w:sz w:val="24"/>
          <w:lang w:val="en-GB"/>
        </w:rPr>
      </w:pPr>
    </w:p>
    <w:p w14:paraId="1D1AD468" w14:textId="0E1EDE23" w:rsidR="004E6778" w:rsidRDefault="004E6778" w:rsidP="004E6778">
      <w:pPr>
        <w:ind w:right="-97"/>
        <w:rPr>
          <w:rFonts w:ascii="UGent Panno Text" w:hAnsi="UGent Panno Text"/>
          <w:sz w:val="24"/>
          <w:lang w:val="en-US"/>
        </w:rPr>
      </w:pPr>
      <w:r w:rsidRPr="004E6778">
        <w:rPr>
          <w:rFonts w:ascii="UGent Panno Text" w:hAnsi="UGent Panno Text"/>
          <w:sz w:val="24"/>
          <w:lang w:val="en-US"/>
        </w:rPr>
        <w:t>You will receive an email from us as soon as possible with the news whether you are selected or</w:t>
      </w:r>
      <w:r>
        <w:rPr>
          <w:rFonts w:ascii="UGent Panno Text" w:hAnsi="UGent Panno Text"/>
          <w:sz w:val="24"/>
          <w:lang w:val="en-US"/>
        </w:rPr>
        <w:t xml:space="preserve"> </w:t>
      </w:r>
      <w:r w:rsidRPr="004E6778">
        <w:rPr>
          <w:rFonts w:ascii="UGent Panno Text" w:hAnsi="UGent Panno Text"/>
          <w:sz w:val="24"/>
          <w:lang w:val="en-US"/>
        </w:rPr>
        <w:t>not</w:t>
      </w:r>
      <w:r>
        <w:rPr>
          <w:rFonts w:ascii="UGent Panno Text" w:hAnsi="UGent Panno Text"/>
          <w:sz w:val="24"/>
          <w:lang w:val="en-US"/>
        </w:rPr>
        <w:t>.</w:t>
      </w:r>
    </w:p>
    <w:p w14:paraId="70B144AF" w14:textId="15A98FED" w:rsidR="004E6778" w:rsidRPr="003F259F" w:rsidRDefault="004E6778" w:rsidP="003F259F">
      <w:pPr>
        <w:pStyle w:val="Kop2"/>
      </w:pPr>
      <w:r w:rsidRPr="003F259F">
        <w:t>Briefly introduce who you are</w:t>
      </w:r>
    </w:p>
    <w:p w14:paraId="5EE71832" w14:textId="77777777" w:rsidR="004E6778" w:rsidRPr="004E6778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nl-NL"/>
        </w:rPr>
      </w:pPr>
      <w:r w:rsidRPr="004E6778">
        <w:rPr>
          <w:rFonts w:ascii="UGent Panno Text" w:hAnsi="UGent Panno Text"/>
          <w:sz w:val="24"/>
          <w:lang w:val="nl-NL"/>
        </w:rPr>
        <w:t xml:space="preserve">First name </w:t>
      </w:r>
      <w:proofErr w:type="spellStart"/>
      <w:r w:rsidRPr="004E6778">
        <w:rPr>
          <w:rFonts w:ascii="UGent Panno Text" w:hAnsi="UGent Panno Text"/>
          <w:sz w:val="24"/>
          <w:lang w:val="nl-NL"/>
        </w:rPr>
        <w:t>and</w:t>
      </w:r>
      <w:proofErr w:type="spellEnd"/>
      <w:r w:rsidRPr="004E6778">
        <w:rPr>
          <w:rFonts w:ascii="UGent Panno Text" w:hAnsi="UGent Panno Text"/>
          <w:sz w:val="24"/>
          <w:lang w:val="nl-NL"/>
        </w:rPr>
        <w:t xml:space="preserve"> </w:t>
      </w:r>
      <w:proofErr w:type="spellStart"/>
      <w:r w:rsidRPr="004E6778">
        <w:rPr>
          <w:rFonts w:ascii="UGent Panno Text" w:hAnsi="UGent Panno Text"/>
          <w:sz w:val="24"/>
          <w:lang w:val="nl-NL"/>
        </w:rPr>
        <w:t>surname</w:t>
      </w:r>
      <w:proofErr w:type="spellEnd"/>
      <w:r w:rsidRPr="004E6778">
        <w:rPr>
          <w:rFonts w:ascii="UGent Panno Text" w:hAnsi="UGent Panno Text"/>
          <w:sz w:val="24"/>
          <w:lang w:val="nl-NL"/>
        </w:rPr>
        <w:t>:</w:t>
      </w:r>
    </w:p>
    <w:p w14:paraId="02DAF7CD" w14:textId="77777777" w:rsidR="004E6778" w:rsidRPr="004E6778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nl-NL"/>
        </w:rPr>
      </w:pPr>
      <w:r w:rsidRPr="004E6778">
        <w:rPr>
          <w:rFonts w:ascii="UGent Panno Text" w:hAnsi="UGent Panno Text"/>
          <w:sz w:val="24"/>
          <w:lang w:val="nl-NL"/>
        </w:rPr>
        <w:t xml:space="preserve">(UGent) email </w:t>
      </w:r>
      <w:proofErr w:type="spellStart"/>
      <w:r w:rsidRPr="004E6778">
        <w:rPr>
          <w:rFonts w:ascii="UGent Panno Text" w:hAnsi="UGent Panno Text"/>
          <w:sz w:val="24"/>
          <w:lang w:val="nl-NL"/>
        </w:rPr>
        <w:t>address</w:t>
      </w:r>
      <w:proofErr w:type="spellEnd"/>
      <w:r w:rsidRPr="004E6778">
        <w:rPr>
          <w:rFonts w:ascii="UGent Panno Text" w:hAnsi="UGent Panno Text"/>
          <w:sz w:val="24"/>
          <w:lang w:val="nl-NL"/>
        </w:rPr>
        <w:t xml:space="preserve">: </w:t>
      </w:r>
    </w:p>
    <w:p w14:paraId="256123E1" w14:textId="77777777" w:rsidR="004E6778" w:rsidRPr="004E6778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nl-NL"/>
        </w:rPr>
      </w:pPr>
      <w:proofErr w:type="spellStart"/>
      <w:r w:rsidRPr="004E6778">
        <w:rPr>
          <w:rFonts w:ascii="UGent Panno Text" w:hAnsi="UGent Panno Text"/>
          <w:sz w:val="24"/>
          <w:lang w:val="nl-NL"/>
        </w:rPr>
        <w:t>Current</w:t>
      </w:r>
      <w:proofErr w:type="spellEnd"/>
      <w:r w:rsidRPr="004E6778">
        <w:rPr>
          <w:rFonts w:ascii="UGent Panno Text" w:hAnsi="UGent Panno Text"/>
          <w:sz w:val="24"/>
          <w:lang w:val="nl-NL"/>
        </w:rPr>
        <w:t xml:space="preserve"> </w:t>
      </w:r>
      <w:proofErr w:type="spellStart"/>
      <w:r w:rsidRPr="004E6778">
        <w:rPr>
          <w:rFonts w:ascii="UGent Panno Text" w:hAnsi="UGent Panno Text"/>
          <w:sz w:val="24"/>
          <w:lang w:val="nl-NL"/>
        </w:rPr>
        <w:t>study</w:t>
      </w:r>
      <w:proofErr w:type="spellEnd"/>
      <w:r w:rsidRPr="004E6778">
        <w:rPr>
          <w:rFonts w:ascii="UGent Panno Text" w:hAnsi="UGent Panno Text"/>
          <w:sz w:val="24"/>
          <w:lang w:val="nl-NL"/>
        </w:rPr>
        <w:t>(s):</w:t>
      </w:r>
    </w:p>
    <w:p w14:paraId="1AAA2F42" w14:textId="14C15A10" w:rsidR="004E6778" w:rsidRPr="004E6778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nl-NL"/>
        </w:rPr>
      </w:pPr>
      <w:proofErr w:type="spellStart"/>
      <w:r w:rsidRPr="004E6778">
        <w:rPr>
          <w:rFonts w:ascii="UGent Panno Text" w:hAnsi="UGent Panno Text"/>
          <w:sz w:val="24"/>
          <w:lang w:val="nl-NL"/>
        </w:rPr>
        <w:t>Any</w:t>
      </w:r>
      <w:proofErr w:type="spellEnd"/>
      <w:r w:rsidRPr="004E6778">
        <w:rPr>
          <w:rFonts w:ascii="UGent Panno Text" w:hAnsi="UGent Panno Text"/>
          <w:sz w:val="24"/>
          <w:lang w:val="nl-NL"/>
        </w:rPr>
        <w:t xml:space="preserve"> </w:t>
      </w:r>
      <w:proofErr w:type="spellStart"/>
      <w:r w:rsidRPr="004E6778">
        <w:rPr>
          <w:rFonts w:ascii="UGent Panno Text" w:hAnsi="UGent Panno Text"/>
          <w:sz w:val="24"/>
          <w:lang w:val="nl-NL"/>
        </w:rPr>
        <w:t>former</w:t>
      </w:r>
      <w:proofErr w:type="spellEnd"/>
      <w:r w:rsidRPr="004E6778">
        <w:rPr>
          <w:rFonts w:ascii="UGent Panno Text" w:hAnsi="UGent Panno Text"/>
          <w:sz w:val="24"/>
          <w:lang w:val="nl-NL"/>
        </w:rPr>
        <w:t xml:space="preserve"> </w:t>
      </w:r>
      <w:proofErr w:type="spellStart"/>
      <w:r w:rsidRPr="004E6778">
        <w:rPr>
          <w:rFonts w:ascii="UGent Panno Text" w:hAnsi="UGent Panno Text"/>
          <w:sz w:val="24"/>
          <w:lang w:val="nl-NL"/>
        </w:rPr>
        <w:t>study</w:t>
      </w:r>
      <w:proofErr w:type="spellEnd"/>
      <w:r w:rsidRPr="004E6778">
        <w:rPr>
          <w:rFonts w:ascii="UGent Panno Text" w:hAnsi="UGent Panno Text"/>
          <w:sz w:val="24"/>
          <w:lang w:val="nl-NL"/>
        </w:rPr>
        <w:t>(s):</w:t>
      </w:r>
    </w:p>
    <w:p w14:paraId="0DE3AA28" w14:textId="0675C92E" w:rsidR="004E6778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nl-NL"/>
        </w:rPr>
      </w:pPr>
      <w:r w:rsidRPr="004E6778">
        <w:rPr>
          <w:rFonts w:ascii="UGent Panno Text" w:hAnsi="UGent Panno Text"/>
          <w:sz w:val="24"/>
          <w:lang w:val="nl-NL"/>
        </w:rPr>
        <w:t>Gender: M / F / X</w:t>
      </w:r>
    </w:p>
    <w:p w14:paraId="6FB39F5B" w14:textId="77777777" w:rsidR="004E6778" w:rsidRPr="004E6778" w:rsidRDefault="004E6778" w:rsidP="004E6778">
      <w:pPr>
        <w:spacing w:after="0"/>
        <w:ind w:right="-97"/>
        <w:rPr>
          <w:rFonts w:ascii="UGent Panno Text" w:hAnsi="UGent Panno Text"/>
          <w:sz w:val="24"/>
          <w:lang w:val="nl-NL"/>
        </w:rPr>
      </w:pPr>
    </w:p>
    <w:p w14:paraId="5934EF21" w14:textId="40CBDBC7" w:rsidR="004E6778" w:rsidRPr="004E6778" w:rsidRDefault="004E6778" w:rsidP="004E6778">
      <w:pPr>
        <w:ind w:right="-97"/>
        <w:rPr>
          <w:rFonts w:ascii="UGent Panno Text" w:hAnsi="UGent Panno Text"/>
          <w:b/>
          <w:bCs/>
          <w:sz w:val="24"/>
          <w:lang w:val="en-US"/>
        </w:rPr>
      </w:pPr>
      <w:r w:rsidRPr="004E6778">
        <w:rPr>
          <w:rFonts w:ascii="UGent Panno Text" w:hAnsi="UGent Panno Text"/>
          <w:b/>
          <w:bCs/>
          <w:sz w:val="24"/>
          <w:lang w:val="en-US"/>
        </w:rPr>
        <w:t>Motivation letter (max. 500 wo</w:t>
      </w:r>
      <w:r>
        <w:rPr>
          <w:rFonts w:ascii="UGent Panno Text" w:hAnsi="UGent Panno Text"/>
          <w:b/>
          <w:bCs/>
          <w:sz w:val="24"/>
          <w:lang w:val="en-US"/>
        </w:rPr>
        <w:t>rds</w:t>
      </w:r>
      <w:r w:rsidRPr="004E6778">
        <w:rPr>
          <w:rFonts w:ascii="UGent Panno Text" w:hAnsi="UGent Panno Text"/>
          <w:b/>
          <w:bCs/>
          <w:sz w:val="24"/>
          <w:lang w:val="en-US"/>
        </w:rPr>
        <w:t>)</w:t>
      </w:r>
    </w:p>
    <w:p w14:paraId="05D350AA" w14:textId="77777777" w:rsidR="004E6778" w:rsidRPr="004E6778" w:rsidRDefault="004E6778" w:rsidP="004E6778">
      <w:pPr>
        <w:ind w:right="-97"/>
        <w:rPr>
          <w:rFonts w:ascii="UGent Panno Text" w:hAnsi="UGent Panno Text"/>
          <w:sz w:val="24"/>
          <w:lang w:val="en-US"/>
        </w:rPr>
      </w:pPr>
      <w:r w:rsidRPr="004E6778">
        <w:rPr>
          <w:rFonts w:ascii="UGent Panno Text" w:hAnsi="UGent Panno Text"/>
          <w:sz w:val="24"/>
          <w:lang w:val="en-US"/>
        </w:rPr>
        <w:t xml:space="preserve">Some guiding questions, but do not doubt to add your own motivation and extra necessary information and/or answered questions: </w:t>
      </w:r>
    </w:p>
    <w:p w14:paraId="16CA3D29" w14:textId="51808E64" w:rsidR="004E6778" w:rsidRPr="00A77C4D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en-GB"/>
        </w:rPr>
      </w:pPr>
      <w:r w:rsidRPr="00A77C4D">
        <w:rPr>
          <w:rFonts w:ascii="UGent Panno Text" w:hAnsi="UGent Panno Text"/>
          <w:sz w:val="24"/>
          <w:lang w:val="en-GB"/>
        </w:rPr>
        <w:t xml:space="preserve">Where, when or why did you become interested in </w:t>
      </w:r>
      <w:r w:rsidR="00F10850">
        <w:rPr>
          <w:rFonts w:ascii="UGent Panno Text" w:hAnsi="UGent Panno Text"/>
          <w:sz w:val="24"/>
          <w:lang w:val="en-GB"/>
        </w:rPr>
        <w:t xml:space="preserve">climate justice &amp; </w:t>
      </w:r>
      <w:r w:rsidRPr="00A77C4D">
        <w:rPr>
          <w:rFonts w:ascii="UGent Panno Text" w:hAnsi="UGent Panno Text"/>
          <w:sz w:val="24"/>
          <w:lang w:val="en-GB"/>
        </w:rPr>
        <w:t>degrowth?</w:t>
      </w:r>
    </w:p>
    <w:p w14:paraId="67991899" w14:textId="7508943A" w:rsidR="004E6778" w:rsidRPr="003F259F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en-GB"/>
        </w:rPr>
      </w:pPr>
      <w:r w:rsidRPr="003F259F">
        <w:rPr>
          <w:rFonts w:ascii="UGent Panno Text" w:hAnsi="UGent Panno Text"/>
          <w:sz w:val="24"/>
          <w:lang w:val="en-GB"/>
        </w:rPr>
        <w:t>What can your added value (knowledge, character, skills, ...) be during the week?</w:t>
      </w:r>
    </w:p>
    <w:p w14:paraId="600D2543" w14:textId="45046A5D" w:rsidR="004E6778" w:rsidRPr="003F259F" w:rsidRDefault="004E6778" w:rsidP="004E6778">
      <w:pPr>
        <w:pStyle w:val="Lijstalinea"/>
        <w:numPr>
          <w:ilvl w:val="0"/>
          <w:numId w:val="1"/>
        </w:numPr>
        <w:spacing w:after="0"/>
        <w:ind w:right="-97"/>
        <w:rPr>
          <w:rFonts w:ascii="UGent Panno Text" w:hAnsi="UGent Panno Text"/>
          <w:sz w:val="24"/>
          <w:lang w:val="en-GB"/>
        </w:rPr>
      </w:pPr>
      <w:r w:rsidRPr="003F259F">
        <w:rPr>
          <w:rFonts w:ascii="UGent Panno Text" w:hAnsi="UGent Panno Text"/>
          <w:sz w:val="24"/>
          <w:lang w:val="en-GB"/>
        </w:rPr>
        <w:t>What do you hope to have learned after this week?</w:t>
      </w:r>
    </w:p>
    <w:p w14:paraId="2C3519B6" w14:textId="77777777" w:rsidR="00881803" w:rsidRPr="003F259F" w:rsidRDefault="00881803" w:rsidP="00881803">
      <w:pPr>
        <w:rPr>
          <w:rFonts w:ascii="UGent Panno Text" w:hAnsi="UGent Panno Text"/>
          <w:sz w:val="24"/>
          <w:lang w:val="en-GB"/>
        </w:rPr>
      </w:pPr>
    </w:p>
    <w:sectPr w:rsidR="00881803" w:rsidRPr="003F259F" w:rsidSect="00F45812">
      <w:headerReference w:type="default" r:id="rId7"/>
      <w:pgSz w:w="11906" w:h="16838"/>
      <w:pgMar w:top="1417" w:right="226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2674B" w14:textId="77777777" w:rsidR="00CC7BBC" w:rsidRDefault="00CC7BBC" w:rsidP="001B71C8">
      <w:pPr>
        <w:spacing w:after="0" w:line="240" w:lineRule="auto"/>
      </w:pPr>
      <w:r>
        <w:separator/>
      </w:r>
    </w:p>
  </w:endnote>
  <w:endnote w:type="continuationSeparator" w:id="0">
    <w:p w14:paraId="189842DD" w14:textId="77777777" w:rsidR="00CC7BBC" w:rsidRDefault="00CC7BBC" w:rsidP="001B7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2852D9-118D-4F32-8F9A-40D9A17F40A7}"/>
    <w:embedBold r:id="rId2" w:fontKey="{27E7578C-F0E4-4D19-A946-AA622819BAF4}"/>
  </w:font>
  <w:font w:name="UGent Panno Text Medium">
    <w:panose1 w:val="02000606040000040003"/>
    <w:charset w:val="00"/>
    <w:family w:val="modern"/>
    <w:notTrueType/>
    <w:pitch w:val="variable"/>
    <w:sig w:usb0="A00002EF" w:usb1="4000206B" w:usb2="00000000" w:usb3="00000000" w:csb0="0000019F" w:csb1="00000000"/>
  </w:font>
  <w:font w:name="UGent Panno Text">
    <w:altName w:val="Calibri"/>
    <w:panose1 w:val="02000506040000040003"/>
    <w:charset w:val="00"/>
    <w:family w:val="modern"/>
    <w:notTrueType/>
    <w:pitch w:val="variable"/>
    <w:sig w:usb0="A00002EF" w:usb1="4000206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4A2B45D-DFDB-4FD4-A678-0C883DEA00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9A2F697-1275-4EFE-97FE-A535CFDE5A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755F8" w14:textId="77777777" w:rsidR="00CC7BBC" w:rsidRDefault="00CC7BBC" w:rsidP="001B71C8">
      <w:pPr>
        <w:spacing w:after="0" w:line="240" w:lineRule="auto"/>
      </w:pPr>
      <w:r>
        <w:separator/>
      </w:r>
    </w:p>
  </w:footnote>
  <w:footnote w:type="continuationSeparator" w:id="0">
    <w:p w14:paraId="2178F6E7" w14:textId="77777777" w:rsidR="00CC7BBC" w:rsidRDefault="00CC7BBC" w:rsidP="001B7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A04F5" w14:textId="1DDADAB0" w:rsidR="001B71C8" w:rsidRPr="001B71C8" w:rsidRDefault="008679BE">
    <w:pPr>
      <w:pStyle w:val="Koptekst"/>
      <w:rPr>
        <w:rFonts w:ascii="UGent Panno Text" w:hAnsi="UGent Panno Text"/>
      </w:rPr>
    </w:pPr>
    <w:r>
      <w:rPr>
        <w:noProof/>
        <w:lang w:eastAsia="nl-BE"/>
      </w:rPr>
      <w:drawing>
        <wp:anchor distT="0" distB="0" distL="114300" distR="114300" simplePos="0" relativeHeight="251654656" behindDoc="0" locked="0" layoutInCell="1" allowOverlap="1" wp14:anchorId="6D31D66D" wp14:editId="64050065">
          <wp:simplePos x="0" y="0"/>
          <wp:positionH relativeFrom="page">
            <wp:posOffset>579120</wp:posOffset>
          </wp:positionH>
          <wp:positionV relativeFrom="page">
            <wp:posOffset>99695</wp:posOffset>
          </wp:positionV>
          <wp:extent cx="1137715" cy="1242695"/>
          <wp:effectExtent l="0" t="0" r="5715" b="0"/>
          <wp:wrapNone/>
          <wp:docPr id="5" name="Logo UGent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UGent_EN_RGB_300_kleur_stationary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764"/>
                  <a:stretch/>
                </pic:blipFill>
                <pic:spPr bwMode="auto">
                  <a:xfrm>
                    <a:off x="0" y="0"/>
                    <a:ext cx="1137715" cy="1242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6778">
      <w:rPr>
        <w:noProof/>
      </w:rPr>
      <w:drawing>
        <wp:anchor distT="0" distB="0" distL="114300" distR="114300" simplePos="0" relativeHeight="251663872" behindDoc="0" locked="0" layoutInCell="1" allowOverlap="1" wp14:anchorId="04BEB18E" wp14:editId="317F5F4A">
          <wp:simplePos x="0" y="0"/>
          <wp:positionH relativeFrom="column">
            <wp:posOffset>4572000</wp:posOffset>
          </wp:positionH>
          <wp:positionV relativeFrom="paragraph">
            <wp:posOffset>-4626</wp:posOffset>
          </wp:positionV>
          <wp:extent cx="1146175" cy="463550"/>
          <wp:effectExtent l="0" t="0" r="0" b="0"/>
          <wp:wrapNone/>
          <wp:docPr id="1" name="Afbeelding 1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A30249" w14:textId="090B0A44" w:rsidR="001B71C8" w:rsidRPr="001B71C8" w:rsidRDefault="001B71C8">
    <w:pPr>
      <w:pStyle w:val="Koptekst"/>
      <w:rPr>
        <w:rFonts w:ascii="UGent Panno Text" w:hAnsi="UGent Panno Text"/>
      </w:rPr>
    </w:pPr>
  </w:p>
  <w:p w14:paraId="2B9BB211" w14:textId="72C5E2E3" w:rsidR="001B71C8" w:rsidRPr="001B71C8" w:rsidRDefault="001B71C8">
    <w:pPr>
      <w:pStyle w:val="Koptekst"/>
      <w:rPr>
        <w:rFonts w:ascii="UGent Panno Text" w:hAnsi="UGent Panno Text"/>
      </w:rPr>
    </w:pPr>
  </w:p>
  <w:p w14:paraId="0F0B0048" w14:textId="77777777" w:rsidR="001B71C8" w:rsidRDefault="001B71C8">
    <w:pPr>
      <w:pStyle w:val="Koptekst"/>
      <w:rPr>
        <w:rFonts w:ascii="UGent Panno Text" w:hAnsi="UGent Panno Text"/>
      </w:rPr>
    </w:pPr>
  </w:p>
  <w:p w14:paraId="34169649" w14:textId="77777777" w:rsidR="001B71C8" w:rsidRPr="001B71C8" w:rsidRDefault="001B71C8">
    <w:pPr>
      <w:pStyle w:val="Koptekst"/>
      <w:rPr>
        <w:rFonts w:ascii="UGent Panno Text" w:hAnsi="UGent Panno Text"/>
      </w:rPr>
    </w:pPr>
  </w:p>
  <w:p w14:paraId="619036F9" w14:textId="77777777" w:rsidR="001B71C8" w:rsidRPr="001B71C8" w:rsidRDefault="001B71C8">
    <w:pPr>
      <w:pStyle w:val="Koptekst"/>
      <w:rPr>
        <w:rFonts w:ascii="UGent Panno Text" w:hAnsi="UGent Panno Tex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7A62"/>
    <w:multiLevelType w:val="hybridMultilevel"/>
    <w:tmpl w:val="38A4532E"/>
    <w:lvl w:ilvl="0" w:tplc="48C87E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5404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1C8"/>
    <w:rsid w:val="00015700"/>
    <w:rsid w:val="001B71C8"/>
    <w:rsid w:val="003F259F"/>
    <w:rsid w:val="00431B0B"/>
    <w:rsid w:val="00451034"/>
    <w:rsid w:val="004C55DF"/>
    <w:rsid w:val="004E6778"/>
    <w:rsid w:val="008679BE"/>
    <w:rsid w:val="00881803"/>
    <w:rsid w:val="00895FC5"/>
    <w:rsid w:val="008A1406"/>
    <w:rsid w:val="009B7197"/>
    <w:rsid w:val="009E5DBD"/>
    <w:rsid w:val="00A77C4D"/>
    <w:rsid w:val="00B13ED8"/>
    <w:rsid w:val="00CC7BBC"/>
    <w:rsid w:val="00F10850"/>
    <w:rsid w:val="00F45812"/>
    <w:rsid w:val="00F94C49"/>
    <w:rsid w:val="00FC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F0599"/>
  <w15:docId w15:val="{52D81029-6503-4982-8086-4B38E38EF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F259F"/>
    <w:pPr>
      <w:ind w:right="-97"/>
      <w:outlineLvl w:val="0"/>
    </w:pPr>
    <w:rPr>
      <w:rFonts w:ascii="UGent Panno Text Medium" w:hAnsi="UGent Panno Text Medium"/>
      <w:color w:val="1E64C8"/>
      <w:sz w:val="28"/>
      <w:u w:val="single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F259F"/>
    <w:pPr>
      <w:ind w:right="-97"/>
      <w:outlineLvl w:val="1"/>
    </w:pPr>
    <w:rPr>
      <w:rFonts w:ascii="UGent Panno Text" w:hAnsi="UGent Panno Text"/>
      <w:b/>
      <w:bCs/>
      <w:sz w:val="24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B7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B71C8"/>
  </w:style>
  <w:style w:type="paragraph" w:styleId="Voettekst">
    <w:name w:val="footer"/>
    <w:basedOn w:val="Standaard"/>
    <w:link w:val="VoettekstChar"/>
    <w:uiPriority w:val="99"/>
    <w:unhideWhenUsed/>
    <w:rsid w:val="001B7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B71C8"/>
  </w:style>
  <w:style w:type="paragraph" w:styleId="Ballontekst">
    <w:name w:val="Balloon Text"/>
    <w:basedOn w:val="Standaard"/>
    <w:link w:val="BallontekstChar"/>
    <w:uiPriority w:val="99"/>
    <w:semiHidden/>
    <w:unhideWhenUsed/>
    <w:rsid w:val="001B7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71C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81803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F259F"/>
    <w:rPr>
      <w:rFonts w:ascii="UGent Panno Text Medium" w:hAnsi="UGent Panno Text Medium"/>
      <w:color w:val="1E64C8"/>
      <w:sz w:val="28"/>
      <w:u w:val="single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3F259F"/>
    <w:rPr>
      <w:rFonts w:ascii="UGent Panno Text" w:hAnsi="UGent Panno Text"/>
      <w:b/>
      <w:bCs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Karel.Proot@UGent.be</dc:creator>
  <cp:lastModifiedBy>Karel Proot</cp:lastModifiedBy>
  <cp:revision>4</cp:revision>
  <cp:lastPrinted>2016-09-22T14:57:00Z</cp:lastPrinted>
  <dcterms:created xsi:type="dcterms:W3CDTF">2023-04-20T09:49:00Z</dcterms:created>
  <dcterms:modified xsi:type="dcterms:W3CDTF">2023-04-20T09:52:00Z</dcterms:modified>
</cp:coreProperties>
</file>